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403-ПП/4136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4136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4849,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4849,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403-ПП/4136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10:05:32.039;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10:05:32.039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